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C740E4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91791235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C740E4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4495C6C1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>
        <w:rPr>
          <w:sz w:val="22"/>
          <w:szCs w:val="22"/>
        </w:rPr>
        <w:t>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14D88226" w:rsidR="00C10A3C" w:rsidRPr="00CA7231" w:rsidRDefault="00C10A3C" w:rsidP="003F1ACD">
      <w:pPr>
        <w:jc w:val="both"/>
        <w:rPr>
          <w:b/>
          <w:i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bookmarkStart w:id="1" w:name="_Hlk181087244"/>
      <w:r w:rsidR="008373DD" w:rsidRPr="008373DD">
        <w:rPr>
          <w:b/>
          <w:bCs/>
          <w:i/>
        </w:rPr>
        <w:t xml:space="preserve">„Dostawa urządzeń typu NGFW, w tym </w:t>
      </w:r>
      <w:bookmarkStart w:id="2" w:name="_Hlk181084157"/>
      <w:r w:rsidR="008373DD" w:rsidRPr="008373DD">
        <w:rPr>
          <w:b/>
          <w:bCs/>
          <w:i/>
        </w:rPr>
        <w:t>urządzenia z obsługą technologii SSL VPN,</w:t>
      </w:r>
      <w:r w:rsidR="008373DD">
        <w:rPr>
          <w:b/>
          <w:bCs/>
          <w:i/>
        </w:rPr>
        <w:t xml:space="preserve"> </w:t>
      </w:r>
      <w:r w:rsidR="008373DD" w:rsidRPr="008373DD">
        <w:rPr>
          <w:b/>
          <w:bCs/>
          <w:i/>
        </w:rPr>
        <w:t>wraz z instalacją i wdrożeniem</w:t>
      </w:r>
      <w:bookmarkEnd w:id="2"/>
      <w:r w:rsidR="008373DD" w:rsidRPr="008373DD">
        <w:rPr>
          <w:b/>
          <w:bCs/>
          <w:i/>
        </w:rPr>
        <w:t>”</w:t>
      </w:r>
      <w:bookmarkEnd w:id="1"/>
      <w:r w:rsidR="00373549" w:rsidRPr="00202538">
        <w:rPr>
          <w:b/>
          <w:i/>
        </w:rPr>
        <w:t>”</w:t>
      </w:r>
      <w:r w:rsidRPr="005F1E9C">
        <w:rPr>
          <w:bCs/>
          <w:i/>
          <w:sz w:val="22"/>
          <w:szCs w:val="22"/>
        </w:rPr>
        <w:t>,</w:t>
      </w:r>
      <w:r>
        <w:rPr>
          <w:b/>
          <w:bCs/>
          <w:i/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0E53126" w14:textId="3EFC5C72" w:rsidR="00E5647D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6B301BE6" w14:textId="77777777" w:rsidR="00FE6613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OŚWIADCZENIE </w:t>
      </w:r>
    </w:p>
    <w:p w14:paraId="55A5E3C0" w14:textId="1759CD92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>(</w:t>
      </w:r>
      <w:r w:rsidRPr="00394C79">
        <w:rPr>
          <w:rFonts w:ascii="Arial" w:hAnsi="Arial" w:cs="Arial"/>
          <w:sz w:val="20"/>
        </w:rPr>
        <w:t>Dz.U.202</w:t>
      </w:r>
      <w:r>
        <w:rPr>
          <w:rFonts w:ascii="Arial" w:hAnsi="Arial" w:cs="Arial"/>
          <w:sz w:val="20"/>
        </w:rPr>
        <w:t>4</w:t>
      </w:r>
      <w:r w:rsidRPr="00394C79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320</w:t>
      </w:r>
      <w:r w:rsidRPr="00E35803">
        <w:rPr>
          <w:sz w:val="22"/>
          <w:szCs w:val="22"/>
        </w:rPr>
        <w:t xml:space="preserve">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5FCD899D" w:rsidR="00E5647D" w:rsidRPr="00ED63F4" w:rsidRDefault="00E5647D" w:rsidP="00E5647D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="008373DD" w:rsidRPr="008373DD">
        <w:rPr>
          <w:b/>
          <w:bCs/>
          <w:sz w:val="22"/>
          <w:szCs w:val="22"/>
        </w:rPr>
        <w:t>„Dostawa urządzeń typu NGFW, w tym urządzenia z obsługą technologii SSL VPN,</w:t>
      </w:r>
      <w:r w:rsidR="008373DD">
        <w:rPr>
          <w:b/>
          <w:bCs/>
          <w:sz w:val="22"/>
          <w:szCs w:val="22"/>
        </w:rPr>
        <w:t xml:space="preserve"> </w:t>
      </w:r>
      <w:r w:rsidR="008373DD" w:rsidRPr="008373DD">
        <w:rPr>
          <w:b/>
          <w:bCs/>
          <w:sz w:val="22"/>
          <w:szCs w:val="22"/>
        </w:rPr>
        <w:t>wraz z instalacją i wdrożeniem”</w:t>
      </w:r>
      <w:r w:rsidR="008373DD">
        <w:rPr>
          <w:b/>
          <w:bCs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77777777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1C10BFE0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99DACDF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40FDBF34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C740E4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3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91791236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C740E4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3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4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4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8DFCA20" w14:textId="6BBB8892" w:rsidR="00C10A3C" w:rsidRPr="00743A14" w:rsidRDefault="00C10A3C" w:rsidP="00601976">
      <w:pPr>
        <w:spacing w:before="240" w:after="240"/>
        <w:jc w:val="both"/>
        <w:rPr>
          <w:sz w:val="22"/>
          <w:szCs w:val="22"/>
        </w:rPr>
      </w:pPr>
      <w:r w:rsidRPr="00743A14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>
        <w:rPr>
          <w:color w:val="000000"/>
          <w:sz w:val="22"/>
          <w:szCs w:val="22"/>
        </w:rPr>
        <w:t xml:space="preserve"> </w:t>
      </w:r>
      <w:bookmarkStart w:id="5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5"/>
      <w:r w:rsidR="00601976" w:rsidRPr="00601976">
        <w:rPr>
          <w:b/>
          <w:bCs/>
          <w:i/>
          <w:lang w:val="x-none"/>
        </w:rPr>
        <w:t>„Dostawa urządzeń typu NGFW, w tym urządzenia z obsługą technologii SSL VPN,</w:t>
      </w:r>
      <w:r w:rsidR="00601976">
        <w:rPr>
          <w:b/>
          <w:bCs/>
          <w:i/>
        </w:rPr>
        <w:t xml:space="preserve"> </w:t>
      </w:r>
      <w:r w:rsidR="00601976" w:rsidRPr="00601976">
        <w:rPr>
          <w:b/>
          <w:bCs/>
          <w:i/>
          <w:lang w:val="x-none"/>
        </w:rPr>
        <w:t>wraz z instalacją i wdrożeniem”</w:t>
      </w:r>
      <w:r w:rsidR="00736597">
        <w:rPr>
          <w:b/>
          <w:bCs/>
          <w:i/>
        </w:rPr>
        <w:t>,</w:t>
      </w:r>
      <w:r w:rsidR="00601976">
        <w:rPr>
          <w:b/>
          <w:bCs/>
          <w:i/>
        </w:rPr>
        <w:t xml:space="preserve"> </w:t>
      </w: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6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6"/>
      <w:r w:rsidRPr="00743A14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C740E4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91791237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C740E4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3DDCE431" w:rsidR="00140AFC" w:rsidRPr="00CA7231" w:rsidRDefault="00140AFC" w:rsidP="001C52AB">
      <w:pPr>
        <w:jc w:val="both"/>
        <w:rPr>
          <w:b/>
          <w:sz w:val="22"/>
          <w:szCs w:val="22"/>
        </w:rPr>
      </w:pPr>
      <w:r w:rsidRPr="00140AFC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1C52AB">
        <w:rPr>
          <w:rFonts w:eastAsiaTheme="minorHAnsi"/>
          <w:sz w:val="22"/>
          <w:szCs w:val="22"/>
          <w:lang w:eastAsia="en-US"/>
        </w:rPr>
        <w:t xml:space="preserve">. </w:t>
      </w:r>
      <w:r w:rsidR="00601976" w:rsidRPr="00601976">
        <w:rPr>
          <w:rFonts w:eastAsiaTheme="minorHAnsi"/>
          <w:b/>
          <w:bCs/>
          <w:sz w:val="22"/>
          <w:szCs w:val="22"/>
          <w:lang w:eastAsia="en-US"/>
        </w:rPr>
        <w:t>„Dostawa urządzeń typu NGFW, w tym urządzenia z obsługą technologii SSL VPN,</w:t>
      </w:r>
      <w:r w:rsidR="00601976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  <w:r w:rsidR="00601976" w:rsidRPr="00601976">
        <w:rPr>
          <w:rFonts w:eastAsiaTheme="minorHAnsi"/>
          <w:b/>
          <w:bCs/>
          <w:sz w:val="22"/>
          <w:szCs w:val="22"/>
          <w:lang w:eastAsia="en-US"/>
        </w:rPr>
        <w:t>wraz z instalacją i wdrożeniem”</w:t>
      </w:r>
      <w:r w:rsidR="00601976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  <w:r w:rsidRPr="00140AFC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140AFC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8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8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9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9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C740E4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91791238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C740E4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00A9362B" w14:textId="77777777" w:rsidR="00601976" w:rsidRPr="00601976" w:rsidRDefault="00601976" w:rsidP="00601976">
      <w:pPr>
        <w:spacing w:line="276" w:lineRule="auto"/>
        <w:jc w:val="center"/>
        <w:rPr>
          <w:rFonts w:cs="Arial"/>
          <w:b/>
          <w:bCs/>
          <w:szCs w:val="22"/>
        </w:rPr>
      </w:pPr>
      <w:r w:rsidRPr="00601976">
        <w:rPr>
          <w:rFonts w:cs="Arial"/>
          <w:b/>
          <w:bCs/>
          <w:szCs w:val="22"/>
        </w:rPr>
        <w:t>„Dostawa urządzeń typu NGFW, w tym urządzenia z obsługą technologii SSL VPN,</w:t>
      </w:r>
      <w:r w:rsidRPr="00601976">
        <w:rPr>
          <w:rFonts w:cs="Arial"/>
          <w:b/>
          <w:bCs/>
          <w:szCs w:val="22"/>
        </w:rPr>
        <w:br/>
        <w:t>wraz z instalacją i wdrożeniem”</w:t>
      </w:r>
    </w:p>
    <w:p w14:paraId="50106FA0" w14:textId="0F6BBD69" w:rsidR="000A6FD5" w:rsidRPr="00F266D3" w:rsidRDefault="000A6FD5" w:rsidP="00CA7231">
      <w:pPr>
        <w:spacing w:line="276" w:lineRule="auto"/>
        <w:jc w:val="center"/>
        <w:rPr>
          <w:b/>
        </w:rPr>
      </w:pP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7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1E94B" w14:textId="77777777" w:rsidR="00C740E4" w:rsidRDefault="00C740E4">
      <w:r>
        <w:separator/>
      </w:r>
    </w:p>
  </w:endnote>
  <w:endnote w:type="continuationSeparator" w:id="0">
    <w:p w14:paraId="3E3584C1" w14:textId="77777777" w:rsidR="00C740E4" w:rsidRDefault="00C7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B3C49" w14:textId="77777777" w:rsidR="00C740E4" w:rsidRDefault="00C740E4">
      <w:r>
        <w:separator/>
      </w:r>
    </w:p>
  </w:footnote>
  <w:footnote w:type="continuationSeparator" w:id="0">
    <w:p w14:paraId="23400342" w14:textId="77777777" w:rsidR="00C740E4" w:rsidRDefault="00C740E4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2760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2AB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1ACD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1976"/>
    <w:rsid w:val="00602055"/>
    <w:rsid w:val="00602493"/>
    <w:rsid w:val="006037D4"/>
    <w:rsid w:val="006040A4"/>
    <w:rsid w:val="0060532D"/>
    <w:rsid w:val="00606141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597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125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3DD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4B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0E4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6CE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6AED"/>
    <w:rsid w:val="00CA7231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6613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2365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9</cp:revision>
  <cp:lastPrinted>2024-10-30T09:30:00Z</cp:lastPrinted>
  <dcterms:created xsi:type="dcterms:W3CDTF">2024-10-29T08:38:00Z</dcterms:created>
  <dcterms:modified xsi:type="dcterms:W3CDTF">2024-10-30T10:01:00Z</dcterms:modified>
</cp:coreProperties>
</file>