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CAEC85" w14:textId="2DE0686F" w:rsidR="006E65CB" w:rsidRDefault="006E65CB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>
        <w:rPr>
          <w:noProof/>
        </w:rPr>
        <w:drawing>
          <wp:inline distT="0" distB="0" distL="0" distR="0" wp14:anchorId="1513340E" wp14:editId="1CC0CCBD">
            <wp:extent cx="5760720" cy="7918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061C" w14:textId="77777777" w:rsidR="006E65CB" w:rsidRDefault="006E65CB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C83088B" w14:textId="6695791C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7941D4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9" o:title=""/>
            <w10:wrap type="square" side="right"/>
          </v:shape>
          <o:OLEObject Type="Embed" ProgID="Msxml2.SAXXMLReader.5.0" ShapeID="_x0000_s1027" DrawAspect="Content" ObjectID="_1805016821" r:id="rId10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7941D4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1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011ADFF" w14:textId="77777777" w:rsidR="004E1024" w:rsidRDefault="004E1024" w:rsidP="004E102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jc w:val="center"/>
        <w:rPr>
          <w:rFonts w:ascii="Times New Roman" w:hAnsi="Times New Roman" w:cs="Times New Roman"/>
          <w:b/>
          <w:bCs/>
          <w:color w:val="FF0000"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08649103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81633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</w:t>
      </w:r>
      <w:r w:rsidR="00F71E41">
        <w:rPr>
          <w:sz w:val="22"/>
          <w:szCs w:val="22"/>
        </w:rPr>
        <w:t>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706BB243" w:rsidR="00C10A3C" w:rsidRPr="00E03057" w:rsidRDefault="00C10A3C" w:rsidP="00315C5D">
      <w:pPr>
        <w:autoSpaceDE w:val="0"/>
        <w:spacing w:line="276" w:lineRule="auto"/>
        <w:ind w:right="-1"/>
        <w:jc w:val="both"/>
        <w:rPr>
          <w:b/>
          <w:sz w:val="22"/>
          <w:szCs w:val="22"/>
        </w:rPr>
      </w:pPr>
      <w:r w:rsidRPr="00E03057">
        <w:rPr>
          <w:sz w:val="22"/>
          <w:szCs w:val="22"/>
        </w:rPr>
        <w:t xml:space="preserve">Na potrzeby postępowania o udzielenie zamówienia publicznego pn. </w:t>
      </w:r>
      <w:bookmarkStart w:id="1" w:name="_Hlk190335277"/>
      <w:r w:rsidR="00315C5D" w:rsidRPr="00772FEB">
        <w:rPr>
          <w:b/>
        </w:rPr>
        <w:t>„</w:t>
      </w:r>
      <w:bookmarkStart w:id="2" w:name="_Hlk177636699"/>
      <w:r w:rsidR="00315C5D" w:rsidRPr="00772FEB">
        <w:rPr>
          <w:b/>
        </w:rPr>
        <w:t xml:space="preserve">Dostawa mebli i foteli </w:t>
      </w:r>
      <w:r w:rsidR="00315C5D">
        <w:rPr>
          <w:b/>
        </w:rPr>
        <w:t>bi</w:t>
      </w:r>
      <w:r w:rsidR="00315C5D" w:rsidRPr="00772FEB">
        <w:rPr>
          <w:b/>
        </w:rPr>
        <w:t>urowych</w:t>
      </w:r>
      <w:bookmarkEnd w:id="2"/>
      <w:r w:rsidR="00315C5D" w:rsidRPr="00772FEB">
        <w:rPr>
          <w:b/>
          <w:bCs/>
        </w:rPr>
        <w:t>”</w:t>
      </w:r>
      <w:bookmarkEnd w:id="1"/>
      <w:r w:rsidR="00315C5D">
        <w:rPr>
          <w:b/>
          <w:bCs/>
        </w:rPr>
        <w:t xml:space="preserve">, </w:t>
      </w:r>
      <w:r w:rsidRPr="00E03057">
        <w:rPr>
          <w:sz w:val="22"/>
          <w:szCs w:val="22"/>
        </w:rPr>
        <w:t>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r w:rsidRPr="00FF71EB">
        <w:rPr>
          <w:sz w:val="22"/>
        </w:rPr>
        <w:t xml:space="preserve">świadczam/my,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Pzp.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3DBF858E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Pzp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</w:t>
      </w:r>
      <w:r w:rsidR="00C5021B">
        <w:rPr>
          <w:i/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>art. 110 ust. 2 ustawy Pzp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16082212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podwykonawcą/ami: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KRS/CEiDG)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77777777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1F3BA786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1B15D8F8" w14:textId="77777777" w:rsidR="00227557" w:rsidRDefault="00227557">
      <w:pPr>
        <w:suppressAutoHyphens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7D34298C" w14:textId="662B02C3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lastRenderedPageBreak/>
        <w:t xml:space="preserve">OŚWIADCZENIE WYKONACY </w:t>
      </w:r>
    </w:p>
    <w:p w14:paraId="552ADBA4" w14:textId="77777777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6838FF1D" w14:textId="6EB874F0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6D9FE1E2" w14:textId="77777777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</w:p>
    <w:p w14:paraId="1711EF4B" w14:textId="2F8217FB" w:rsidR="00315C5D" w:rsidRPr="00772FEB" w:rsidRDefault="00C81633" w:rsidP="00315C5D">
      <w:pPr>
        <w:autoSpaceDE w:val="0"/>
        <w:spacing w:line="276" w:lineRule="auto"/>
        <w:ind w:right="-1"/>
        <w:jc w:val="both"/>
        <w:rPr>
          <w:b/>
        </w:rPr>
      </w:pPr>
      <w:r w:rsidRPr="00227557">
        <w:rPr>
          <w:sz w:val="22"/>
          <w:szCs w:val="22"/>
        </w:rPr>
        <w:t xml:space="preserve">Na potrzeby postępowania o udzielenie zamówienia publicznego pn. </w:t>
      </w:r>
      <w:r w:rsidR="00315C5D" w:rsidRPr="00772FEB">
        <w:rPr>
          <w:b/>
        </w:rPr>
        <w:t>„Dostawa mebli i foteli biurowych</w:t>
      </w:r>
      <w:r w:rsidR="00315C5D" w:rsidRPr="00772FEB">
        <w:rPr>
          <w:b/>
          <w:bCs/>
        </w:rPr>
        <w:t>”</w:t>
      </w:r>
      <w:r w:rsidR="00315C5D">
        <w:rPr>
          <w:b/>
        </w:rPr>
        <w:t xml:space="preserve">, </w:t>
      </w:r>
    </w:p>
    <w:p w14:paraId="6B6A0910" w14:textId="2615CBAB" w:rsidR="00C81633" w:rsidRPr="00227557" w:rsidRDefault="00C81633" w:rsidP="00315C5D">
      <w:pPr>
        <w:pStyle w:val="Tekstpodstawowy"/>
        <w:spacing w:line="276" w:lineRule="auto"/>
        <w:ind w:right="-34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27557">
        <w:rPr>
          <w:rFonts w:ascii="Times New Roman" w:hAnsi="Times New Roman" w:cs="Times New Roman"/>
          <w:sz w:val="22"/>
          <w:szCs w:val="22"/>
        </w:rPr>
        <w:t>oświadczam, co następuje:</w:t>
      </w:r>
    </w:p>
    <w:p w14:paraId="5DEA983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BDE0A97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048F47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69D70FC8" w14:textId="77777777" w:rsidR="00C81633" w:rsidRPr="00293656" w:rsidRDefault="00C81633" w:rsidP="00C81633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7A855F58" w14:textId="77777777" w:rsidR="00C81633" w:rsidRPr="00293656" w:rsidRDefault="00C81633" w:rsidP="00C81633">
      <w:pPr>
        <w:spacing w:line="360" w:lineRule="auto"/>
        <w:jc w:val="center"/>
        <w:rPr>
          <w:sz w:val="22"/>
          <w:szCs w:val="22"/>
        </w:rPr>
      </w:pP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A79E30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5E6C94F1" w14:textId="77777777" w:rsidR="00C81633" w:rsidRPr="00293656" w:rsidRDefault="00C81633" w:rsidP="00C81633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069AC4E9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A80CC93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następującego/ych podmiotu/ów: 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A350A81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1FE0CE4F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E575F34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48EC11B3" w14:textId="77777777" w:rsidR="00C81633" w:rsidRPr="00293656" w:rsidRDefault="00C81633" w:rsidP="00C81633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236FE8A1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</w:p>
    <w:p w14:paraId="173C31D9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50FEA3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6D45A4E1" w14:textId="77777777" w:rsidR="00C81633" w:rsidRPr="00293656" w:rsidRDefault="00C81633" w:rsidP="00C81633">
      <w:pPr>
        <w:jc w:val="both"/>
        <w:rPr>
          <w:sz w:val="22"/>
          <w:szCs w:val="22"/>
        </w:rPr>
      </w:pPr>
    </w:p>
    <w:p w14:paraId="23D33AB6" w14:textId="77777777" w:rsidR="00C81633" w:rsidRPr="00293656" w:rsidRDefault="00C81633" w:rsidP="00C81633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79800C0A" w14:textId="77777777" w:rsidR="00C81633" w:rsidRPr="00293656" w:rsidRDefault="00C81633" w:rsidP="00C81633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05AD71D" w14:textId="777365FC" w:rsidR="00C81633" w:rsidRPr="00293656" w:rsidRDefault="00C81633" w:rsidP="00C81633">
      <w:pPr>
        <w:tabs>
          <w:tab w:val="left" w:pos="5670"/>
        </w:tabs>
        <w:spacing w:line="276" w:lineRule="auto"/>
        <w:ind w:right="-1"/>
        <w:rPr>
          <w:i/>
          <w:sz w:val="22"/>
          <w:szCs w:val="22"/>
        </w:rPr>
      </w:pPr>
      <w:r w:rsidRPr="00293656">
        <w:rPr>
          <w:sz w:val="22"/>
          <w:szCs w:val="22"/>
        </w:rPr>
        <w:tab/>
      </w:r>
    </w:p>
    <w:p w14:paraId="77FB5A8F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00CE16CA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7D4CFA2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22"/>
          <w:szCs w:val="22"/>
        </w:rPr>
      </w:pPr>
      <w:bookmarkStart w:id="3" w:name="_Hlk191016393"/>
      <w:r w:rsidRPr="00D50947">
        <w:rPr>
          <w:rFonts w:ascii="Times New Roman" w:hAnsi="Times New Roman" w:cs="Times New Roman"/>
          <w:b/>
          <w:bCs/>
          <w:iCs/>
          <w:color w:val="FF0000"/>
          <w:sz w:val="22"/>
          <w:szCs w:val="22"/>
        </w:rPr>
        <w:t>Formularz musi być opatrzony przez osobę lub osoby uprawnione do reprezentowania Wykonawcy kwalifikowanym podpisem elektronicznym lub podpisem zaufanym lub podpisem osobistym (e-dowód).</w:t>
      </w:r>
    </w:p>
    <w:p w14:paraId="0D25A1E8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</w:p>
    <w:p w14:paraId="77C10A55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Pliki podpisywane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profilem zaufanym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,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10MB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oraz pliki podpisywane w aplikacji eDoApp służącej do składania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podpisu osobistego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5MB</w:t>
      </w:r>
    </w:p>
    <w:p w14:paraId="43B662E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22"/>
          <w:szCs w:val="22"/>
        </w:rPr>
      </w:pPr>
    </w:p>
    <w:p w14:paraId="46FD13DB" w14:textId="77777777" w:rsidR="00C81633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  <w:r w:rsidRPr="00D50947">
        <w:rPr>
          <w:rFonts w:ascii="Times New Roman" w:hAnsi="Times New Roman" w:cs="Times New Roman"/>
          <w:b/>
          <w:bCs/>
          <w:i/>
          <w:iCs/>
          <w:color w:val="FF0000"/>
          <w:sz w:val="22"/>
          <w:szCs w:val="22"/>
        </w:rPr>
        <w:t>Zamawiający zaleca zapisanie formularza w formacie .pdf</w:t>
      </w:r>
    </w:p>
    <w:bookmarkEnd w:id="3"/>
    <w:p w14:paraId="4E9675DB" w14:textId="77777777" w:rsidR="00C81633" w:rsidRDefault="00C81633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7941D4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4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9" o:title=""/>
            <w10:wrap type="square" side="right"/>
          </v:shape>
          <o:OLEObject Type="Embed" ProgID="Msxml2.SAXXMLReader.5.0" ShapeID="_x0000_s1026" DrawAspect="Content" ObjectID="_1805016822" r:id="rId12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7941D4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3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bookmarkEnd w:id="4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5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5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315C5D" w:rsidRDefault="00C10A3C" w:rsidP="00C10A3C">
      <w:pPr>
        <w:spacing w:after="120" w:line="276" w:lineRule="auto"/>
        <w:jc w:val="center"/>
        <w:rPr>
          <w:i/>
          <w:color w:val="000000"/>
          <w:sz w:val="20"/>
          <w:szCs w:val="20"/>
        </w:rPr>
      </w:pPr>
      <w:r w:rsidRPr="00315C5D">
        <w:rPr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315C5D" w:rsidRDefault="00C10A3C" w:rsidP="00315C5D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18"/>
          <w:szCs w:val="18"/>
        </w:rPr>
      </w:pPr>
      <w:r w:rsidRPr="00315C5D">
        <w:rPr>
          <w:i/>
          <w:color w:val="000000"/>
          <w:sz w:val="18"/>
          <w:szCs w:val="18"/>
        </w:rPr>
        <w:t>(siedziby i adresy Wykonawców)</w:t>
      </w:r>
    </w:p>
    <w:p w14:paraId="7B4020F1" w14:textId="77777777" w:rsidR="00315C5D" w:rsidRPr="00ED63F4" w:rsidRDefault="00C10A3C" w:rsidP="00315C5D">
      <w:pPr>
        <w:autoSpaceDE w:val="0"/>
        <w:spacing w:line="276" w:lineRule="auto"/>
        <w:ind w:right="-1"/>
        <w:jc w:val="both"/>
        <w:rPr>
          <w:b/>
          <w:sz w:val="22"/>
          <w:szCs w:val="22"/>
        </w:rPr>
      </w:pPr>
      <w:r w:rsidRPr="00E57572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E57572">
        <w:rPr>
          <w:color w:val="000000"/>
          <w:sz w:val="22"/>
          <w:szCs w:val="22"/>
        </w:rPr>
        <w:t xml:space="preserve"> </w:t>
      </w:r>
      <w:bookmarkStart w:id="6" w:name="_Hlk63246249"/>
      <w:r w:rsidRPr="00E57572">
        <w:rPr>
          <w:color w:val="000000"/>
          <w:sz w:val="22"/>
          <w:szCs w:val="22"/>
        </w:rPr>
        <w:t>pn.</w:t>
      </w:r>
      <w:r w:rsidRPr="00E57572">
        <w:rPr>
          <w:sz w:val="22"/>
          <w:szCs w:val="22"/>
        </w:rPr>
        <w:t xml:space="preserve"> </w:t>
      </w:r>
      <w:bookmarkEnd w:id="6"/>
    </w:p>
    <w:p w14:paraId="68DFCA20" w14:textId="554E25A5" w:rsidR="00C10A3C" w:rsidRPr="00E57572" w:rsidRDefault="00315C5D" w:rsidP="00315C5D">
      <w:pPr>
        <w:spacing w:line="360" w:lineRule="auto"/>
        <w:jc w:val="both"/>
        <w:rPr>
          <w:sz w:val="22"/>
          <w:szCs w:val="22"/>
        </w:rPr>
      </w:pPr>
      <w:r w:rsidRPr="00772FEB">
        <w:rPr>
          <w:b/>
        </w:rPr>
        <w:t>„Dostawa mebli i foteli biurowych</w:t>
      </w:r>
      <w:r w:rsidRPr="00772FEB">
        <w:rPr>
          <w:b/>
          <w:bCs/>
        </w:rPr>
        <w:t>”</w:t>
      </w:r>
      <w:r w:rsidR="00F71E41" w:rsidRPr="00E57572">
        <w:rPr>
          <w:b/>
          <w:i/>
          <w:sz w:val="22"/>
          <w:szCs w:val="22"/>
        </w:rPr>
        <w:t xml:space="preserve">, </w:t>
      </w:r>
      <w:r w:rsidR="00C10A3C" w:rsidRPr="00E57572">
        <w:rPr>
          <w:sz w:val="22"/>
          <w:szCs w:val="22"/>
        </w:rPr>
        <w:t xml:space="preserve">jako upoważniony na piśmie, niniejszym – zgodnie z wymogami art. 117 ust. </w:t>
      </w:r>
      <w:bookmarkStart w:id="7" w:name="_Hlk63245911"/>
      <w:r w:rsidR="00C10A3C" w:rsidRPr="00E57572">
        <w:rPr>
          <w:sz w:val="22"/>
          <w:szCs w:val="22"/>
        </w:rPr>
        <w:t xml:space="preserve">4 ustawy z dnia 11 września 2019 r. - Prawo zamówień publicznych </w:t>
      </w:r>
      <w:bookmarkEnd w:id="7"/>
      <w:r w:rsidR="00C10A3C" w:rsidRPr="00E57572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315C5D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315C5D">
        <w:rPr>
          <w:i/>
          <w:iCs/>
          <w:sz w:val="18"/>
          <w:szCs w:val="18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315C5D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315C5D">
        <w:rPr>
          <w:i/>
          <w:iCs/>
          <w:sz w:val="18"/>
          <w:szCs w:val="18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4036B708" w14:textId="4411EB46" w:rsidR="000A6FD5" w:rsidRDefault="000A6FD5" w:rsidP="00315C5D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7941D4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9" o:title=""/>
            <w10:wrap type="square" side="right"/>
          </v:shape>
          <o:OLEObject Type="Embed" ProgID="Msxml2.SAXXMLReader.5.0" ShapeID="_x0000_s1030" DrawAspect="Content" ObjectID="_1805016823" r:id="rId14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7941D4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5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składane na podstawie art. 125 ust. 1 ustawy Pzp</w:t>
      </w:r>
    </w:p>
    <w:p w14:paraId="0ED24320" w14:textId="20D39462" w:rsidR="00140AFC" w:rsidRPr="00E57572" w:rsidRDefault="00140AFC" w:rsidP="00315C5D">
      <w:pPr>
        <w:spacing w:line="276" w:lineRule="auto"/>
        <w:ind w:left="360"/>
        <w:jc w:val="both"/>
        <w:rPr>
          <w:b/>
          <w:i/>
          <w:sz w:val="22"/>
          <w:szCs w:val="22"/>
        </w:rPr>
      </w:pPr>
      <w:r w:rsidRPr="00E57572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315C5D">
        <w:rPr>
          <w:rFonts w:eastAsiaTheme="minorHAnsi"/>
          <w:sz w:val="22"/>
          <w:szCs w:val="22"/>
          <w:lang w:eastAsia="en-US"/>
        </w:rPr>
        <w:t xml:space="preserve">. </w:t>
      </w:r>
      <w:r w:rsidR="00315C5D" w:rsidRPr="00315C5D">
        <w:rPr>
          <w:rFonts w:eastAsiaTheme="minorHAnsi"/>
          <w:b/>
          <w:bCs/>
          <w:sz w:val="22"/>
          <w:szCs w:val="22"/>
          <w:lang w:eastAsia="en-US"/>
        </w:rPr>
        <w:t>„Dostawa mebli i foteli biurowych”</w:t>
      </w:r>
      <w:r w:rsidR="00315C5D">
        <w:rPr>
          <w:rFonts w:eastAsiaTheme="minorHAnsi"/>
          <w:sz w:val="22"/>
          <w:szCs w:val="22"/>
          <w:lang w:eastAsia="en-US"/>
        </w:rPr>
        <w:t>,</w:t>
      </w:r>
      <w:r w:rsidR="00227557">
        <w:rPr>
          <w:b/>
          <w:i/>
          <w:sz w:val="22"/>
          <w:szCs w:val="22"/>
        </w:rPr>
        <w:t xml:space="preserve"> </w:t>
      </w:r>
      <w:r w:rsidRPr="00E57572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E57572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E57572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1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2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9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9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10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10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KRS/CEiDG)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KRS/CEiDG)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KRS/CEiDG)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4EC864E1" w14:textId="44B95352" w:rsidR="00140AFC" w:rsidRDefault="004B657C" w:rsidP="006E65CB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iCs/>
          <w:sz w:val="22"/>
          <w:szCs w:val="22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sectPr w:rsidR="00140AFC" w:rsidSect="00860C47">
      <w:footerReference w:type="default" r:id="rId16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2CD6D" w14:textId="77777777" w:rsidR="007941D4" w:rsidRDefault="007941D4">
      <w:r>
        <w:separator/>
      </w:r>
    </w:p>
  </w:endnote>
  <w:endnote w:type="continuationSeparator" w:id="0">
    <w:p w14:paraId="4E918564" w14:textId="77777777" w:rsidR="007941D4" w:rsidRDefault="00794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C41F6" w14:textId="77777777" w:rsidR="007941D4" w:rsidRDefault="007941D4">
      <w:r>
        <w:separator/>
      </w:r>
    </w:p>
  </w:footnote>
  <w:footnote w:type="continuationSeparator" w:id="0">
    <w:p w14:paraId="5AE2ECB0" w14:textId="77777777" w:rsidR="007941D4" w:rsidRDefault="007941D4">
      <w:r>
        <w:continuationSeparator/>
      </w:r>
    </w:p>
  </w:footnote>
  <w:footnote w:id="1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8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23D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4E6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1B87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27557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5C5D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B78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024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1AD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5CB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AD5"/>
    <w:rsid w:val="006F2B4B"/>
    <w:rsid w:val="006F2E00"/>
    <w:rsid w:val="006F2EA4"/>
    <w:rsid w:val="006F328B"/>
    <w:rsid w:val="006F3658"/>
    <w:rsid w:val="006F37AE"/>
    <w:rsid w:val="006F3A40"/>
    <w:rsid w:val="006F43B6"/>
    <w:rsid w:val="006F4DE8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1D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34A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DD1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8AA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80C"/>
    <w:rsid w:val="00C42C65"/>
    <w:rsid w:val="00C43196"/>
    <w:rsid w:val="00C4537D"/>
    <w:rsid w:val="00C45A16"/>
    <w:rsid w:val="00C45BE9"/>
    <w:rsid w:val="00C4768B"/>
    <w:rsid w:val="00C47CC2"/>
    <w:rsid w:val="00C500A7"/>
    <w:rsid w:val="00C5021B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1633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60A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BA8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3057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572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1E41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kw.edu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kw.edu.pl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1888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3</cp:revision>
  <cp:lastPrinted>2020-02-06T07:10:00Z</cp:lastPrinted>
  <dcterms:created xsi:type="dcterms:W3CDTF">2025-04-01T10:30:00Z</dcterms:created>
  <dcterms:modified xsi:type="dcterms:W3CDTF">2025-04-01T10:47:00Z</dcterms:modified>
</cp:coreProperties>
</file>